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566"/>
        <w:jc w:val="right"/>
      </w:pPr>
      <w:r>
        <w:rPr>
          <w:rFonts w:ascii="Times New Roman" w:eastAsia="Times New Roman" w:hAnsi="Times New Roman" w:cs="Times New Roman"/>
        </w:rPr>
        <w:t>Дело №1-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right="566"/>
        <w:jc w:val="righ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86MS0067-01-2025-005871-89</w:t>
      </w:r>
    </w:p>
    <w:p>
      <w:pPr>
        <w:spacing w:before="0" w:after="0"/>
        <w:ind w:right="566"/>
        <w:jc w:val="center"/>
        <w:rPr>
          <w:sz w:val="28"/>
          <w:szCs w:val="28"/>
        </w:rPr>
      </w:pPr>
    </w:p>
    <w:p>
      <w:pPr>
        <w:spacing w:before="0" w:after="0"/>
        <w:ind w:right="56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Р И Г О В О Р</w:t>
      </w:r>
    </w:p>
    <w:p>
      <w:pPr>
        <w:spacing w:before="0" w:after="0"/>
        <w:ind w:right="56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right="566"/>
        <w:jc w:val="center"/>
        <w:rPr>
          <w:sz w:val="28"/>
          <w:szCs w:val="28"/>
        </w:rPr>
      </w:pPr>
    </w:p>
    <w:p>
      <w:pPr>
        <w:spacing w:before="0" w:after="0"/>
        <w:ind w:right="56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марта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Ханты-Мансийского автономного округа – Югры Долгов В.П.,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мирового судьи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 участка №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участием: государственного обвинителя помощника прокурора г.Сургута </w:t>
      </w:r>
      <w:r>
        <w:rPr>
          <w:rFonts w:ascii="Times New Roman" w:eastAsia="Times New Roman" w:hAnsi="Times New Roman" w:cs="Times New Roman"/>
          <w:sz w:val="28"/>
          <w:szCs w:val="28"/>
        </w:rPr>
        <w:t>Терентьева Г</w:t>
      </w:r>
      <w:r>
        <w:rPr>
          <w:rFonts w:ascii="Times New Roman" w:eastAsia="Times New Roman" w:hAnsi="Times New Roman" w:cs="Times New Roman"/>
          <w:sz w:val="28"/>
          <w:szCs w:val="28"/>
        </w:rPr>
        <w:t>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подсудимого </w:t>
      </w:r>
      <w:r>
        <w:rPr>
          <w:rFonts w:ascii="Times New Roman" w:eastAsia="Times New Roman" w:hAnsi="Times New Roman" w:cs="Times New Roman"/>
          <w:sz w:val="28"/>
          <w:szCs w:val="28"/>
        </w:rPr>
        <w:t>Путилова П.А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защитника-адвоката </w:t>
      </w:r>
      <w:r>
        <w:rPr>
          <w:rFonts w:ascii="Times New Roman" w:eastAsia="Times New Roman" w:hAnsi="Times New Roman" w:cs="Times New Roman"/>
          <w:sz w:val="28"/>
          <w:szCs w:val="28"/>
        </w:rPr>
        <w:t>Ушаковой Т.В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Мисан О.А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в порядке особого производства материалы уголовного дела в отношении: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ПУТИЛОВА Павла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3rplc-14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обвиняемого в совершении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173</w:t>
      </w:r>
      <w:r>
        <w:rPr>
          <w:rFonts w:ascii="Times New Roman" w:eastAsia="Times New Roman" w:hAnsi="Times New Roman" w:cs="Times New Roman"/>
          <w:sz w:val="28"/>
          <w:szCs w:val="28"/>
        </w:rPr>
        <w:t>.2 УК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right="56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ind w:right="567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Подсудимый </w:t>
      </w:r>
      <w:r>
        <w:rPr>
          <w:rFonts w:ascii="Times New Roman" w:eastAsia="Times New Roman" w:hAnsi="Times New Roman" w:cs="Times New Roman"/>
          <w:sz w:val="28"/>
          <w:szCs w:val="28"/>
        </w:rPr>
        <w:t>Путилов П.А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редоставил документ, удостоверяющий личность, если эти действия совершены для внесения в единый государственный реестр юридических лиц сведений о подставном лице.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следующих обстоятельствах.</w:t>
      </w:r>
    </w:p>
    <w:p>
      <w:pPr>
        <w:spacing w:before="0" w:after="0"/>
        <w:ind w:right="567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Путилов П.А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неустановленное следствием время, но не позднее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находясь в неустановленном следствием месте на территории г. Кушва, умышленно, из корыстных побуждений, совершил преступление путем предоставления документа, удостоверяющего личность на свое имя - паспорта гражданина Российской Федерации серии </w:t>
      </w:r>
      <w:r>
        <w:rPr>
          <w:rStyle w:val="cat-UserDefinedgrp-44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который является основным документом, удостоверяющим личность гражданина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территории Российской Федерации, нотариусу города Екатеринбурга Иовлевой О.В., не подозревающей о преступных намерениях, которая подготовила заявление о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ю</w:t>
      </w:r>
      <w:r>
        <w:rPr>
          <w:rFonts w:ascii="Times New Roman" w:eastAsia="Times New Roman" w:hAnsi="Times New Roman" w:cs="Times New Roman"/>
          <w:sz w:val="28"/>
          <w:szCs w:val="28"/>
        </w:rPr>
        <w:t>ридических лиц (форма № Р13014)</w:t>
      </w:r>
      <w:r>
        <w:rPr>
          <w:rFonts w:ascii="Times New Roman" w:eastAsia="Times New Roman" w:hAnsi="Times New Roman" w:cs="Times New Roman"/>
          <w:sz w:val="28"/>
          <w:szCs w:val="28"/>
        </w:rPr>
        <w:t>. После подписания Путиловым П.А. заявления, нотариусом г.Екатеринбурга Иовлевой О.В., не подозревающей о преступных намерениях Путилова П.А., предоставлено в регистрирующий орган заявление и пакет документов, для дальнейшего внесения в единый государственный реестр юридических лиц сведений о Путилове П.А., как о подставном лице.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Так, неустановленные следствием лица, в неустановленное следствием время, но не позднее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, за денежное вознаграждение в сумме 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рублей, предложили Путилову П.А. путем предоставления документа, удостоверяющего личность - паспорта гражданина РФ на его имя, на неопределенный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 участником и директором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бщества с ограниченной ответственностью «РВС» ОГРН </w:t>
      </w:r>
      <w:r>
        <w:rPr>
          <w:rStyle w:val="cat-UserDefinedgrp-45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без цели фактического осуществления какой-либо финансово-хозяйственной деятельности от имени данного Общества, то есть стать подставным лицом. Путилов П.А. умышленно, не имея опыта и реальной возможности, а также намерений и желания в дальнейшем осуществлять обязанности участника и директора Общества, а также осуществлять какую-либо иную деятельность в указанном Обществе, на данное предложение согласился.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Путилов П.А., реализуя свой преступный умысел, направленный на предоставление документа удостоверяющего личность для последующего внесения в Единый государственный реестр юридических лиц, сведений о прекращении полномочий директора ООО «РВС» и возложении на него полномочий участника и директора данного Общества, не имея намерений осуществлять какую-либо финансовую деятельность и должностные обязанности участника, то есть, быть подставным лицом,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неустановленное точно следствием время, но в период с 10 часов 30 минут по 18 часов 00 минут, проследовал в нотариальную контору к нотариусу г. Екатеринбурга Иовлевой О.В., по адресу: г. Екатеринбург, ул. Попова, д.10 для заключения договора купли-продажи 2/3 доли в уставном капитале Общества, а также подачи заявления и пакета документов, необходимых для внесения изменений в сведения о юридическом лице, содержащиеся в Едином государственном реестре. После чего, в процессе составления заявления и пакета документов, нотариус г. Екатеринбурга Иовлева О.В., не подозревающая о преступных намерениях Путилова П.А., разъяснила правовые последствия их подписания, которые последний подписал.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После проведения проверочных мероприятий,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неустановленное точно следствием время, но в период с 10 часов 30 минут по 18 часов 00 минут, нотариус г. Екатеринбурга Иовлева О.В.,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подозревающая о преступных намерениях Путилова П.А., находясь в нотариальной конторе, расположенной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вышеуказанному </w:t>
      </w:r>
      <w:r>
        <w:rPr>
          <w:rFonts w:ascii="Times New Roman" w:eastAsia="Times New Roman" w:hAnsi="Times New Roman" w:cs="Times New Roman"/>
          <w:sz w:val="28"/>
          <w:szCs w:val="28"/>
        </w:rPr>
        <w:t>адресу, в связи с подписанием заявления о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юридических лиц (форма №Р13014) Путиловым П.А., согласно которым, полномочия лица, имеющего право без доверенности действовать от имени юридического лица ООО «РВС» возлагаются на Путилова П.А., осуществила вход в сеть Интернет, где через сайт Федеральной налоговой службы России направила заявление о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юридических лиц (форма №Р13014). Вышеуказанные документы 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поступили в Межрайонную инспекцию Федеральной налоговой службы №11 по Ханты-Манс</w:t>
      </w:r>
      <w:r>
        <w:rPr>
          <w:rFonts w:ascii="Times New Roman" w:eastAsia="Times New Roman" w:hAnsi="Times New Roman" w:cs="Times New Roman"/>
          <w:sz w:val="28"/>
          <w:szCs w:val="28"/>
        </w:rPr>
        <w:t>ийскому автономному округу-Югры</w:t>
      </w:r>
      <w:r>
        <w:rPr>
          <w:rFonts w:ascii="Times New Roman" w:eastAsia="Times New Roman" w:hAnsi="Times New Roman" w:cs="Times New Roman"/>
          <w:sz w:val="28"/>
          <w:szCs w:val="28"/>
        </w:rPr>
        <w:t>, расположенную по 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ресу: г. Сургут, ул. Республики </w:t>
      </w:r>
      <w:r>
        <w:rPr>
          <w:rFonts w:ascii="Times New Roman" w:eastAsia="Times New Roman" w:hAnsi="Times New Roman" w:cs="Times New Roman"/>
          <w:sz w:val="28"/>
          <w:szCs w:val="28"/>
        </w:rPr>
        <w:t>д.73 корп.1, о чем подготовлена и выдана в электронном виде расписка в получении документов, представленных при государственной регистрации юридического лица от 29.08.2024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sz w:val="28"/>
          <w:szCs w:val="28"/>
        </w:rPr>
        <w:t>. № 7928А.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Федеральным законом от 08.08.2001 г. № 129-ФЗ «О государственной регистрации юридических лиц и индивидуальных предпринимателей» регистрирующим органом МИФНС России №11 по ХМАО-Югре, на основании предоставленных документов, принято решение о государственной регистрации, то есть, в Единый государственный реестр юридических лиц внесена запись за государственным регистрационным номером </w:t>
      </w:r>
      <w:r>
        <w:rPr>
          <w:rStyle w:val="cat-UserDefinedgrp-46rplc-6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отношении Путилова П.А., как об участнике и директоре Общества.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 самым, Путилов П.А. незаконно предоставил свой паспорт гражданина РФ, а именно предоставил данные своего паспорта гражданина РФ, для внесения в Единый государственный реестр юридических лиц сведений о себе в качестве подставного лица, как об участнике и директоре юридического лица, без намерения фактически им являться и исполнять возложенные в связи с этим обязанности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подсудим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sz w:val="28"/>
          <w:szCs w:val="28"/>
        </w:rPr>
        <w:t>Путилов П.А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согласилс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предъявленным 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обвинением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поддержал ходатайство о постановлении приговора без проведения судебного разбирательства, адвокатом е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разъяснены последствия постановления приговора без проведения судебного разбирательства и он с ними соглас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Государственный обвинитель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защитник согласны на рассмотрение уголовного дела в порядке особого судебного разбирательства.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Заслушав лиц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участвующих в деле, суд приходит к выводу, что обвинение предъявлено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обоснованно, подтверждается доказательствами, собранными по делу.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Путилова П.А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судом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квалифицируются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173.2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 РФ –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предоставление документа, удостоверяющего личность, если эти действия совершены для внесения в единый государственный реестр юридических лиц сведений о подставном лице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считает, что условия постановления приговора в отношении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проведения судебного разбирательства соблюдены, поскольку в ходе ознакомления с материалами уголовного дела в порядке ст.217 УПК РФ обвиняем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заявил ходатайство о рассмотрении дела в порядке особого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судебном заседании поддержал его, ходатайство заявлено 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добровольно после консультации с защитником, последствия постановления приговора без проведения судебного разбирательства он осознает,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часть 1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</w:rPr>
        <w:t>атьи 173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 УК РФ </w:t>
      </w:r>
      <w:r>
        <w:rPr>
          <w:rFonts w:ascii="Times New Roman" w:eastAsia="Times New Roman" w:hAnsi="Times New Roman" w:cs="Times New Roman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sz w:val="28"/>
          <w:szCs w:val="28"/>
        </w:rPr>
        <w:t>тся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небольшой тяжести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определении вида и меры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Путилову П.А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, в соответствии со ст.60 УК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 </w:t>
      </w:r>
      <w:r>
        <w:rPr>
          <w:rFonts w:ascii="Times New Roman" w:eastAsia="Times New Roman" w:hAnsi="Times New Roman" w:cs="Times New Roman"/>
          <w:sz w:val="28"/>
          <w:szCs w:val="28"/>
        </w:rPr>
        <w:t>и степень общественной опасности совершенн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 тяжесть содеянного, отношение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совершенному,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личность. 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Путилов П.А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трудоустроен,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характеризуется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месту жительства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>отрицательно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состоит </w:t>
      </w:r>
      <w:r>
        <w:rPr>
          <w:rFonts w:ascii="Times New Roman" w:eastAsia="Times New Roman" w:hAnsi="Times New Roman" w:cs="Times New Roman"/>
          <w:sz w:val="28"/>
          <w:szCs w:val="28"/>
        </w:rPr>
        <w:t>на учет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ПНД,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 не судим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>, раскаялся в содеянном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ст.61 УК РФ, смягчающими наказание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обстоятельствами суд признает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</w:t>
      </w:r>
      <w:r>
        <w:rPr>
          <w:rFonts w:ascii="Times New Roman" w:eastAsia="Times New Roman" w:hAnsi="Times New Roman" w:cs="Times New Roman"/>
          <w:sz w:val="28"/>
          <w:szCs w:val="28"/>
        </w:rPr>
        <w:t>нание вины и раскаяние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содеянном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Отягчающих наказание обстоятельств, предусмотренных ст.63 УК РФ, судом не установлено.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 наличие исключительных обстоятельств, связанных с целями и мотивами преступления, личностью виновного, существенно уменьшающих общественную опасность совершенного преступления, и как следствие этого наличие возможности применения к подсудимому ст.64 УК РФ.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ринимая во внимание, что совершенн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подсудимым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относя</w:t>
      </w:r>
      <w:r>
        <w:rPr>
          <w:rFonts w:ascii="Times New Roman" w:eastAsia="Times New Roman" w:hAnsi="Times New Roman" w:cs="Times New Roman"/>
          <w:sz w:val="28"/>
          <w:szCs w:val="28"/>
        </w:rPr>
        <w:t>тся к категории небольшой тяжести, оснований для изменения категории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порядке ч.6 ст.15 УК РФ не имеется. 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 изложенные обстоятельства, данные о личности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го,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имущественное положение, влияние уголовного наказания на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исправление, всех обстоятельств дела, суд приходит к выводу о необходимости назначения наказания в виде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адекватной и справедливой мерой ответственности за совершенн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, кроме того оно назначается с целью исправления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предупреждения совершения 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новых преступлений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Оснований для постановления приговора без назначения наказания, освобождения от наказания или применения отсрочки отбывания наказания не имеется.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</w:t>
      </w:r>
      <w:r>
        <w:rPr>
          <w:rFonts w:ascii="Times New Roman" w:eastAsia="Times New Roman" w:hAnsi="Times New Roman" w:cs="Times New Roman"/>
          <w:sz w:val="28"/>
          <w:szCs w:val="28"/>
        </w:rPr>
        <w:t>Путилов П.А</w:t>
      </w:r>
      <w:r>
        <w:rPr>
          <w:rFonts w:ascii="Times New Roman" w:eastAsia="Times New Roman" w:hAnsi="Times New Roman" w:cs="Times New Roman"/>
          <w:sz w:val="28"/>
          <w:szCs w:val="28"/>
        </w:rPr>
        <w:t>. совершил данн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е преступлени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постановления в отношении него приговора </w:t>
      </w:r>
      <w:r>
        <w:rPr>
          <w:rFonts w:ascii="Times New Roman" w:eastAsia="Times New Roman" w:hAnsi="Times New Roman" w:cs="Times New Roman"/>
          <w:sz w:val="28"/>
          <w:szCs w:val="28"/>
        </w:rPr>
        <w:t>мирового судьи судебного участка № 4 Железнодорожного судебного района г.Екатеринбурга Свердловской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февраля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то окончательное наказание подлежит назначению в соответствии с правилами, установленными ч.5 ст.69 УК РФ.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этом, учитывая, что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Путилова П.А</w:t>
      </w:r>
      <w:r>
        <w:rPr>
          <w:rFonts w:ascii="Times New Roman" w:eastAsia="Times New Roman" w:hAnsi="Times New Roman" w:cs="Times New Roman"/>
          <w:sz w:val="28"/>
          <w:szCs w:val="28"/>
        </w:rPr>
        <w:t>. по настоящему уголовному делу избрана мера пресечения в виде заключения под стражей, и он находится под стражей с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февраля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то суд применяет правила, установленные ч.3 ст.72 УК РФ и засчитывает время содержания </w:t>
      </w:r>
      <w:r>
        <w:rPr>
          <w:rFonts w:ascii="Times New Roman" w:eastAsia="Times New Roman" w:hAnsi="Times New Roman" w:cs="Times New Roman"/>
          <w:sz w:val="28"/>
          <w:szCs w:val="28"/>
        </w:rPr>
        <w:t>Путилова П.А</w:t>
      </w:r>
      <w:r>
        <w:rPr>
          <w:rFonts w:ascii="Times New Roman" w:eastAsia="Times New Roman" w:hAnsi="Times New Roman" w:cs="Times New Roman"/>
          <w:sz w:val="28"/>
          <w:szCs w:val="28"/>
        </w:rPr>
        <w:t>. под стражей из расчета один день содержания под стражей за восемь часов обязательных работ.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Вещественные доказательства: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 к заявлению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ИФНС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№ 11 по ХМАО-Югре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VD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диске необходимо хранить в материалах уголовного дела, а регистрационное дело </w:t>
      </w:r>
      <w:r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Fonts w:ascii="Times New Roman" w:eastAsia="Times New Roman" w:hAnsi="Times New Roman" w:cs="Times New Roman"/>
          <w:sz w:val="28"/>
          <w:szCs w:val="28"/>
        </w:rPr>
        <w:t>РВС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необходимо оставить в распоряжении </w:t>
      </w:r>
      <w:r>
        <w:rPr>
          <w:rFonts w:ascii="Times New Roman" w:eastAsia="Times New Roman" w:hAnsi="Times New Roman" w:cs="Times New Roman"/>
          <w:sz w:val="28"/>
          <w:szCs w:val="28"/>
        </w:rPr>
        <w:t>МИФНС России № 11 по ХМАО-Югре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Процессуальные издержки – вознаграждение адвокату за участие в судебном заседании, в соответствии со ст.ст.131, 313 УПК РФ судом разрешаются отдельным постановлением.</w:t>
      </w:r>
    </w:p>
    <w:p>
      <w:pPr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Процессуальные издержки – выплата на основании постановления дознавателя вознаграждения за счет средств федерального бюджета адвокату, осуществлявшему защиту обвиняемого по назначению в ходе дознания, взысканию с подсудимо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подлежит, в связи с рассмотрением дела в особом порядке судебного разбирательства.</w:t>
      </w:r>
    </w:p>
    <w:p>
      <w:pPr>
        <w:widowControl w:val="0"/>
        <w:spacing w:before="0" w:after="0"/>
        <w:ind w:right="566" w:firstLine="85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316,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УПК РФ, суд</w:t>
      </w:r>
    </w:p>
    <w:p>
      <w:pPr>
        <w:widowControl w:val="0"/>
        <w:spacing w:before="0" w:after="0"/>
        <w:ind w:right="566" w:firstLine="851"/>
        <w:jc w:val="both"/>
        <w:rPr>
          <w:sz w:val="28"/>
          <w:szCs w:val="28"/>
        </w:rPr>
      </w:pPr>
    </w:p>
    <w:p>
      <w:pPr>
        <w:spacing w:before="0" w:after="0"/>
        <w:ind w:right="56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Р И Г О В О Р И Л: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ПУТИЛОВА Павла Александровича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виновным в совершении преступления,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3.2 УК РФ и назначить ему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180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сто восемьдесят</w:t>
      </w:r>
      <w:r>
        <w:rPr>
          <w:rFonts w:ascii="Times New Roman" w:eastAsia="Times New Roman" w:hAnsi="Times New Roman" w:cs="Times New Roman"/>
          <w:sz w:val="28"/>
          <w:szCs w:val="28"/>
        </w:rPr>
        <w:t>)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ч.5 ст.69 УК РФ по совокупности преступлений путем частичного сложения назначенного наказания с наказанием по приговору мирового судьи судебного участка № 4 Железнодорожного судебного района г.Екатеринбурга Свердловской области от 4 февраля 2026 года окончательно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Путилову Павлу Александровичу </w:t>
      </w:r>
      <w:r>
        <w:rPr>
          <w:rFonts w:ascii="Times New Roman" w:eastAsia="Times New Roman" w:hAnsi="Times New Roman" w:cs="Times New Roman"/>
          <w:sz w:val="28"/>
          <w:szCs w:val="28"/>
        </w:rPr>
        <w:t>наказание в виде обязательных работ на срок 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(двести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двадцать)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Зачесть в отбытое наказание время содержания </w:t>
      </w:r>
      <w:r>
        <w:rPr>
          <w:rFonts w:ascii="Times New Roman" w:eastAsia="Times New Roman" w:hAnsi="Times New Roman" w:cs="Times New Roman"/>
          <w:sz w:val="28"/>
          <w:szCs w:val="28"/>
        </w:rPr>
        <w:t>Путилова П.А</w:t>
      </w:r>
      <w:r>
        <w:rPr>
          <w:rFonts w:ascii="Times New Roman" w:eastAsia="Times New Roman" w:hAnsi="Times New Roman" w:cs="Times New Roman"/>
          <w:sz w:val="28"/>
          <w:szCs w:val="28"/>
        </w:rPr>
        <w:t>. под стражей с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февраля </w:t>
      </w:r>
      <w:r>
        <w:rPr>
          <w:rFonts w:ascii="Times New Roman" w:eastAsia="Times New Roman" w:hAnsi="Times New Roman" w:cs="Times New Roman"/>
          <w:sz w:val="28"/>
          <w:szCs w:val="28"/>
        </w:rPr>
        <w:t>по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марта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включительно, из расчета один день содержания под стражей за восемь часов обязательных работ.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Наказание в виде обязательных работ в размере 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 считать отбытым.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eastAsia="Times New Roman" w:hAnsi="Times New Roman" w:cs="Times New Roman"/>
          <w:sz w:val="28"/>
          <w:szCs w:val="28"/>
        </w:rPr>
        <w:t>Путилова П.А</w:t>
      </w:r>
      <w:r>
        <w:rPr>
          <w:rFonts w:ascii="Times New Roman" w:eastAsia="Times New Roman" w:hAnsi="Times New Roman" w:cs="Times New Roman"/>
          <w:sz w:val="28"/>
          <w:szCs w:val="28"/>
        </w:rPr>
        <w:t>. из-под стражи в зале суда незамедлительно.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Меру пресечения осужденному </w:t>
      </w:r>
      <w:r>
        <w:rPr>
          <w:rFonts w:ascii="Times New Roman" w:eastAsia="Times New Roman" w:hAnsi="Times New Roman" w:cs="Times New Roman"/>
          <w:sz w:val="28"/>
          <w:szCs w:val="28"/>
        </w:rPr>
        <w:t>Путилову П.А</w:t>
      </w:r>
      <w:r>
        <w:rPr>
          <w:rFonts w:ascii="Times New Roman" w:eastAsia="Times New Roman" w:hAnsi="Times New Roman" w:cs="Times New Roman"/>
          <w:sz w:val="28"/>
          <w:szCs w:val="28"/>
        </w:rPr>
        <w:t>. до вступления приговора в законную силу изменить на подписку о невыезде и надлежащем поведении, а по вступлению приговора в законную силу меру пресечения в виде подписки о невыезде и надлежащем поведении – отменить.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Вещественные доказательства по делу: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 к заявлению МИФНС России № 11 по ХМАО-Югре на DVD-R диске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хранить в материалах уголовного дела, а </w:t>
      </w:r>
      <w:r>
        <w:rPr>
          <w:rFonts w:ascii="Times New Roman" w:eastAsia="Times New Roman" w:hAnsi="Times New Roman" w:cs="Times New Roman"/>
          <w:sz w:val="28"/>
          <w:szCs w:val="28"/>
        </w:rPr>
        <w:t>регистрационное дело ООО «РВС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оставить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распоряжении </w:t>
      </w:r>
      <w:r>
        <w:rPr>
          <w:rFonts w:ascii="Times New Roman" w:eastAsia="Times New Roman" w:hAnsi="Times New Roman" w:cs="Times New Roman"/>
          <w:sz w:val="28"/>
          <w:szCs w:val="28"/>
        </w:rPr>
        <w:t>МИФНС России № 11 по ХМАО-Югре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Приговор может быть обжалован в апелляционном порядке в Сургутский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15 суток со дня его провозглашения.</w:t>
      </w:r>
    </w:p>
    <w:p>
      <w:pPr>
        <w:spacing w:before="0" w:after="0"/>
        <w:ind w:right="566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подачи апелляционной жалобы, осужденн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вправе ходатайствовать о своем участии в рассмотрении уголовного дел</w:t>
      </w:r>
      <w:r>
        <w:rPr>
          <w:rFonts w:ascii="Times New Roman" w:eastAsia="Times New Roman" w:hAnsi="Times New Roman" w:cs="Times New Roman"/>
          <w:sz w:val="28"/>
          <w:szCs w:val="28"/>
        </w:rPr>
        <w:t>а судом апелляционной инстанции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right="566"/>
        <w:rPr>
          <w:sz w:val="28"/>
          <w:szCs w:val="28"/>
        </w:rPr>
      </w:pPr>
    </w:p>
    <w:p>
      <w:pPr>
        <w:spacing w:before="0" w:after="0"/>
        <w:ind w:right="56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Долгов В.П.</w:t>
      </w:r>
    </w:p>
    <w:p>
      <w:pPr>
        <w:spacing w:before="0" w:after="0"/>
        <w:ind w:right="566"/>
        <w:rPr>
          <w:sz w:val="28"/>
          <w:szCs w:val="28"/>
        </w:rPr>
      </w:pPr>
    </w:p>
    <w:p>
      <w:pPr>
        <w:spacing w:before="0" w:after="0" w:line="192" w:lineRule="auto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 w:line="192" w:lineRule="auto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№14 Сургутского</w:t>
      </w:r>
    </w:p>
    <w:p>
      <w:pPr>
        <w:spacing w:before="0" w:after="0" w:line="192" w:lineRule="auto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 w:line="192" w:lineRule="auto"/>
        <w:jc w:val="both"/>
      </w:pPr>
      <w:r>
        <w:rPr>
          <w:rFonts w:ascii="Times New Roman" w:eastAsia="Times New Roman" w:hAnsi="Times New Roman" w:cs="Times New Roman"/>
        </w:rPr>
        <w:t>ХМАО-Югры ______________________ Долгов В.П</w:t>
      </w:r>
    </w:p>
    <w:p>
      <w:pPr>
        <w:spacing w:before="0" w:after="0" w:line="192" w:lineRule="auto"/>
        <w:jc w:val="both"/>
      </w:pPr>
      <w:r>
        <w:rPr>
          <w:rFonts w:ascii="Times New Roman" w:eastAsia="Times New Roman" w:hAnsi="Times New Roman" w:cs="Times New Roman"/>
        </w:rPr>
        <w:t xml:space="preserve">«_____» ______________ 20 ____ года </w:t>
      </w:r>
    </w:p>
    <w:p>
      <w:pPr>
        <w:spacing w:before="0" w:after="0" w:line="192" w:lineRule="auto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</w:rPr>
        <w:t>1-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 w:line="192" w:lineRule="auto"/>
        <w:jc w:val="both"/>
      </w:pPr>
      <w:r>
        <w:rPr>
          <w:rFonts w:ascii="Times New Roman" w:eastAsia="Times New Roman" w:hAnsi="Times New Roman" w:cs="Times New Roman"/>
        </w:rPr>
        <w:t>Судебный акт вступил (не вступил) в законную силу</w:t>
      </w:r>
    </w:p>
    <w:p>
      <w:pPr>
        <w:spacing w:before="0" w:after="0" w:line="192" w:lineRule="auto"/>
        <w:jc w:val="both"/>
      </w:pPr>
      <w:r>
        <w:rPr>
          <w:rFonts w:ascii="Times New Roman" w:eastAsia="Times New Roman" w:hAnsi="Times New Roman" w:cs="Times New Roman"/>
        </w:rPr>
        <w:t xml:space="preserve">«_____» ______________ 20 ____ года </w:t>
      </w:r>
    </w:p>
    <w:p>
      <w:pPr>
        <w:spacing w:before="0" w:after="160" w:line="192" w:lineRule="auto"/>
      </w:pPr>
      <w:r>
        <w:rPr>
          <w:rFonts w:ascii="Times New Roman" w:eastAsia="Times New Roman" w:hAnsi="Times New Roman" w:cs="Times New Roman"/>
        </w:rPr>
        <w:t>Секретарь судебного участка___________________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4">
    <w:name w:val="cat-UserDefined grp-43 rplc-14"/>
    <w:basedOn w:val="DefaultParagraphFont"/>
  </w:style>
  <w:style w:type="character" w:customStyle="1" w:styleId="cat-UserDefinedgrp-44rplc-26">
    <w:name w:val="cat-UserDefined grp-44 rplc-26"/>
    <w:basedOn w:val="DefaultParagraphFont"/>
  </w:style>
  <w:style w:type="character" w:customStyle="1" w:styleId="cat-UserDefinedgrp-45rplc-40">
    <w:name w:val="cat-UserDefined grp-45 rplc-40"/>
    <w:basedOn w:val="DefaultParagraphFont"/>
  </w:style>
  <w:style w:type="character" w:customStyle="1" w:styleId="cat-UserDefinedgrp-46rplc-68">
    <w:name w:val="cat-UserDefined grp-46 rplc-6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